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142DC">
      <w:pPr>
        <w:jc w:val="center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drawing>
          <wp:inline distT="0" distB="0" distL="114300" distR="114300">
            <wp:extent cx="1979930" cy="669925"/>
            <wp:effectExtent l="0" t="0" r="1270" b="165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67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B456C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2026 秋季促销活动方案</w:t>
      </w:r>
    </w:p>
    <w:p w14:paraId="47DF6F9F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版本：V1.2　　编制日期：2026-08-24　　状态：待发布（部分条款待确认）</w:t>
      </w:r>
    </w:p>
    <w:p w14:paraId="5358A648">
      <w:pPr>
        <w:rPr>
          <w:rFonts w:hint="default" w:ascii="Times New Roman Regular" w:hAnsi="Times New Roman Regular" w:eastAsia="宋体" w:cs="Times New Roman Regular"/>
        </w:rPr>
      </w:pPr>
    </w:p>
    <w:p w14:paraId="29624A95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一、活动概述</w:t>
      </w:r>
    </w:p>
    <w:p w14:paraId="06F833D6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活动主题：2026 秋季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开学</w:t>
      </w:r>
      <w:r>
        <w:rPr>
          <w:rFonts w:hint="default" w:ascii="Times New Roman Regular" w:hAnsi="Times New Roman Regular" w:eastAsia="宋体" w:cs="Times New Roman Regular"/>
        </w:rPr>
        <w:t>促销（秋促）</w:t>
      </w:r>
      <w:bookmarkStart w:id="0" w:name="_GoBack"/>
      <w:bookmarkEnd w:id="0"/>
    </w:p>
    <w:p w14:paraId="55A3D059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适用业务线：生命科学业务线</w:t>
      </w:r>
    </w:p>
    <w:p w14:paraId="0EC49622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目标客户：新客户（首单）+ 老客户（新产品首单）</w:t>
      </w:r>
    </w:p>
    <w:p w14:paraId="492B6A6B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核心机制：品类买赠 + 预存返利 + 客户引荐，可叠加</w:t>
      </w:r>
    </w:p>
    <w:p w14:paraId="13D852E4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活动起止时间：【即日起～2026年10月】</w:t>
      </w:r>
    </w:p>
    <w:p w14:paraId="6F8E9E47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二、品类促销规则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2353"/>
        <w:gridCol w:w="2353"/>
        <w:gridCol w:w="2353"/>
      </w:tblGrid>
      <w:tr w14:paraId="0635B4C3">
        <w:tc>
          <w:tcPr>
            <w:tcW w:w="2353" w:type="dxa"/>
          </w:tcPr>
          <w:p w14:paraId="1BC23FF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品类</w:t>
            </w:r>
          </w:p>
        </w:tc>
        <w:tc>
          <w:tcPr>
            <w:tcW w:w="2353" w:type="dxa"/>
          </w:tcPr>
          <w:p w14:paraId="1DF10D7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新客户首单</w:t>
            </w:r>
          </w:p>
        </w:tc>
        <w:tc>
          <w:tcPr>
            <w:tcW w:w="2353" w:type="dxa"/>
          </w:tcPr>
          <w:p w14:paraId="388A9C7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老客户新产品首单</w:t>
            </w:r>
          </w:p>
        </w:tc>
        <w:tc>
          <w:tcPr>
            <w:tcW w:w="2353" w:type="dxa"/>
          </w:tcPr>
          <w:p w14:paraId="6085CCD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备注</w:t>
            </w:r>
          </w:p>
        </w:tc>
      </w:tr>
      <w:tr w14:paraId="6341F4BB">
        <w:tc>
          <w:tcPr>
            <w:tcW w:w="2353" w:type="dxa"/>
          </w:tcPr>
          <w:p w14:paraId="1C1FABC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分子生物学产品</w:t>
            </w:r>
          </w:p>
        </w:tc>
        <w:tc>
          <w:tcPr>
            <w:tcW w:w="2353" w:type="dxa"/>
          </w:tcPr>
          <w:p w14:paraId="7668F6B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买一送一</w:t>
            </w:r>
          </w:p>
        </w:tc>
        <w:tc>
          <w:tcPr>
            <w:tcW w:w="2353" w:type="dxa"/>
          </w:tcPr>
          <w:p w14:paraId="6953A996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买一送一</w:t>
            </w:r>
          </w:p>
        </w:tc>
        <w:tc>
          <w:tcPr>
            <w:tcW w:w="2353" w:type="dxa"/>
            <w:vMerge w:val="restart"/>
          </w:tcPr>
          <w:p w14:paraId="14D651B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eastAsia" w:ascii="Times New Roman Regular" w:hAnsi="Times New Roman Regular" w:eastAsia="宋体" w:cs="Times New Roman Regular"/>
                <w:lang w:val="en-US" w:eastAsia="zh-CN"/>
              </w:rPr>
              <w:t>1、</w:t>
            </w:r>
            <w:r>
              <w:rPr>
                <w:rFonts w:hint="default" w:ascii="Times New Roman Regular" w:hAnsi="Times New Roman Regular" w:eastAsia="宋体" w:cs="Times New Roman Regular"/>
              </w:rPr>
              <w:t>赠品同品类，价值不超过采购单价格</w:t>
            </w:r>
            <w:r>
              <w:rPr>
                <w:rFonts w:hint="default" w:ascii="Times New Roman Regular" w:hAnsi="Times New Roman Regular" w:eastAsia="宋体" w:cs="Times New Roman Regular"/>
              </w:rPr>
              <w:br w:type="textWrapping"/>
            </w:r>
            <w:r>
              <w:rPr>
                <w:rFonts w:hint="eastAsia" w:ascii="Times New Roman Regular" w:hAnsi="Times New Roman Regular" w:eastAsia="宋体" w:cs="Times New Roman Regular"/>
                <w:lang w:val="en-US" w:eastAsia="zh-CN"/>
              </w:rPr>
              <w:t>2、</w:t>
            </w:r>
            <w:r>
              <w:rPr>
                <w:rFonts w:hint="default" w:ascii="Times New Roman Regular" w:hAnsi="Times New Roman Regular" w:eastAsia="宋体" w:cs="Times New Roman Regular"/>
              </w:rPr>
              <w:t>不可执行货号不可折价、可作赠品</w:t>
            </w:r>
            <w:r>
              <w:rPr>
                <w:rFonts w:hint="default" w:ascii="Times New Roman Regular" w:hAnsi="Times New Roman Regular" w:eastAsia="宋体" w:cs="Times New Roman Regular"/>
              </w:rPr>
              <w:br w:type="textWrapping"/>
            </w:r>
            <w:r>
              <w:rPr>
                <w:rFonts w:hint="eastAsia" w:ascii="Times New Roman Regular" w:hAnsi="Times New Roman Regular" w:eastAsia="宋体" w:cs="Times New Roman Regular"/>
                <w:lang w:val="en-US" w:eastAsia="zh-CN"/>
              </w:rPr>
              <w:t>3、</w:t>
            </w:r>
            <w:r>
              <w:rPr>
                <w:rFonts w:hint="default" w:ascii="Times New Roman Regular" w:hAnsi="Times New Roman Regular" w:eastAsia="宋体" w:cs="Times New Roman Regular"/>
              </w:rPr>
              <w:t>捆绑组合条款待产品经理确认</w:t>
            </w:r>
          </w:p>
        </w:tc>
      </w:tr>
      <w:tr w14:paraId="2EA4D624">
        <w:tc>
          <w:tcPr>
            <w:tcW w:w="2353" w:type="dxa"/>
          </w:tcPr>
          <w:p w14:paraId="0E6A414D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蛋白类产品</w:t>
            </w:r>
          </w:p>
        </w:tc>
        <w:tc>
          <w:tcPr>
            <w:tcW w:w="2353" w:type="dxa"/>
          </w:tcPr>
          <w:p w14:paraId="7A0BE34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买二送一</w:t>
            </w:r>
            <w:r>
              <w:rPr>
                <w:rFonts w:hint="default" w:ascii="Times New Roman Regular" w:hAnsi="Times New Roman Regular" w:eastAsia="宋体" w:cs="Times New Roman Regular"/>
              </w:rPr>
              <w:br w:type="textWrapping"/>
            </w:r>
            <w:r>
              <w:rPr>
                <w:rFonts w:hint="default" w:ascii="Times New Roman Regular" w:hAnsi="Times New Roman Regular" w:eastAsia="宋体" w:cs="Times New Roman Regular"/>
              </w:rPr>
              <w:t>部分产品限价销售</w:t>
            </w:r>
          </w:p>
        </w:tc>
        <w:tc>
          <w:tcPr>
            <w:tcW w:w="2353" w:type="dxa"/>
          </w:tcPr>
          <w:p w14:paraId="3B61C6C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买二送一</w:t>
            </w:r>
            <w:r>
              <w:rPr>
                <w:rFonts w:hint="default" w:ascii="Times New Roman Regular" w:hAnsi="Times New Roman Regular" w:eastAsia="宋体" w:cs="Times New Roman Regular"/>
              </w:rPr>
              <w:br w:type="textWrapping"/>
            </w:r>
            <w:r>
              <w:rPr>
                <w:rFonts w:hint="default" w:ascii="Times New Roman Regular" w:hAnsi="Times New Roman Regular" w:eastAsia="宋体" w:cs="Times New Roman Regular"/>
              </w:rPr>
              <w:t>部分产品限价销售</w:t>
            </w:r>
          </w:p>
        </w:tc>
        <w:tc>
          <w:tcPr>
            <w:tcW w:w="2353" w:type="dxa"/>
            <w:vMerge w:val="continue"/>
            <w:tcBorders/>
          </w:tcPr>
          <w:p w14:paraId="1190E64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</w:tr>
      <w:tr w14:paraId="5BC10826">
        <w:tc>
          <w:tcPr>
            <w:tcW w:w="2353" w:type="dxa"/>
          </w:tcPr>
          <w:p w14:paraId="44CF5EF1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mRNA 产品</w:t>
            </w:r>
          </w:p>
        </w:tc>
        <w:tc>
          <w:tcPr>
            <w:tcW w:w="2353" w:type="dxa"/>
          </w:tcPr>
          <w:p w14:paraId="7E5E2E4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目录价 8 折</w:t>
            </w:r>
            <w:r>
              <w:rPr>
                <w:rFonts w:hint="default" w:ascii="Times New Roman Regular" w:hAnsi="Times New Roman Regular" w:eastAsia="宋体" w:cs="Times New Roman Regular"/>
              </w:rPr>
              <w:br w:type="textWrapping"/>
            </w:r>
            <w:r>
              <w:rPr>
                <w:rFonts w:hint="default" w:ascii="Times New Roman Regular" w:hAnsi="Times New Roman Regular" w:eastAsia="宋体" w:cs="Times New Roman Regular"/>
              </w:rPr>
              <w:t>部分产品限价销售</w:t>
            </w:r>
          </w:p>
        </w:tc>
        <w:tc>
          <w:tcPr>
            <w:tcW w:w="2353" w:type="dxa"/>
          </w:tcPr>
          <w:p w14:paraId="5924195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目录价 8 折</w:t>
            </w:r>
            <w:r>
              <w:rPr>
                <w:rFonts w:hint="default" w:ascii="Times New Roman Regular" w:hAnsi="Times New Roman Regular" w:eastAsia="宋体" w:cs="Times New Roman Regular"/>
              </w:rPr>
              <w:br w:type="textWrapping"/>
            </w:r>
            <w:r>
              <w:rPr>
                <w:rFonts w:hint="default" w:ascii="Times New Roman Regular" w:hAnsi="Times New Roman Regular" w:eastAsia="宋体" w:cs="Times New Roman Regular"/>
              </w:rPr>
              <w:t>部分产品限价销售</w:t>
            </w:r>
          </w:p>
        </w:tc>
        <w:tc>
          <w:tcPr>
            <w:tcW w:w="2353" w:type="dxa"/>
            <w:vMerge w:val="continue"/>
            <w:tcBorders/>
          </w:tcPr>
          <w:p w14:paraId="17CBBCC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</w:tr>
    </w:tbl>
    <w:p w14:paraId="0E55F284">
      <w:pPr>
        <w:rPr>
          <w:rFonts w:hint="default" w:ascii="Times New Roman Regular" w:hAnsi="Times New Roman Regular" w:eastAsia="宋体" w:cs="Times New Roman Regular"/>
        </w:rPr>
      </w:pPr>
    </w:p>
    <w:p w14:paraId="0CF83FAA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b/>
        </w:rPr>
        <w:t>补充说明：</w:t>
      </w:r>
    </w:p>
    <w:p w14:paraId="3EF3CE89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分子生物学产品：赠品品类为同品类，赠品价值不超过采购单价格；具体捆绑销售组合、新客户实验必备物品「买＋测」引流方案待产品经理确认。</w:t>
      </w:r>
    </w:p>
    <w:p w14:paraId="3580952A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蛋白类产品：赠品原则上为同品类，赠品价值不超过采购单价格；由财务识别因成本问题不可执行的货号，该类货号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限最低价</w:t>
      </w:r>
      <w:r>
        <w:rPr>
          <w:rFonts w:hint="default" w:ascii="Times New Roman Regular" w:hAnsi="Times New Roman Regular" w:eastAsia="宋体" w:cs="Times New Roman Regular"/>
        </w:rPr>
        <w:t>促销，但可作为赠品。</w:t>
      </w:r>
    </w:p>
    <w:p w14:paraId="00DBD8C5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mRNA 产品：按目录价 8 折执行；具体捆绑与促销组合条款（含捆绑销售组合、新客户实验必备物品「买＋测」引流）待产品经理确认。</w:t>
      </w:r>
    </w:p>
    <w:p w14:paraId="0B773BD4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eastAsia" w:ascii="Times New Roman Regular" w:hAnsi="Times New Roman Regular" w:eastAsia="宋体" w:cs="Times New Roman Regular"/>
          <w:lang w:val="en-US" w:eastAsia="zh-CN"/>
        </w:rPr>
        <w:t>限价促销</w:t>
      </w:r>
      <w:r>
        <w:rPr>
          <w:rFonts w:hint="default" w:ascii="Times New Roman Regular" w:hAnsi="Times New Roman Regular" w:eastAsia="宋体" w:cs="Times New Roman Regular"/>
        </w:rPr>
        <w:t>货号清单：</w:t>
      </w:r>
      <w:r>
        <w:rPr>
          <w:rFonts w:hint="default" w:ascii="Times New Roman Regular" w:hAnsi="Times New Roman Regular" w:eastAsia="宋体" w:cs="Times New Roman Regular"/>
          <w:lang w:val="en-US"/>
        </w:rPr>
        <w:t>pvdf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膜、蛋白marker、mRNA的核苷酸类物料</w:t>
      </w:r>
      <w:r>
        <w:rPr>
          <w:rFonts w:hint="default" w:ascii="Times New Roman Regular" w:hAnsi="Times New Roman Regular" w:eastAsia="宋体" w:cs="Times New Roman Regular"/>
        </w:rPr>
        <w:t>；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限价</w:t>
      </w:r>
      <w:r>
        <w:rPr>
          <w:rFonts w:hint="default" w:ascii="Times New Roman Regular" w:hAnsi="Times New Roman Regular" w:eastAsia="宋体" w:cs="Times New Roman Regular"/>
        </w:rPr>
        <w:t>货号可用于赠送。</w:t>
      </w:r>
    </w:p>
    <w:p w14:paraId="6505D57F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限价销售货号：部分产品限价销售，具体货号由财务/产品经理确认。</w:t>
      </w:r>
    </w:p>
    <w:p w14:paraId="2CD34387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三、预存返利规则</w:t>
      </w:r>
    </w:p>
    <w:p w14:paraId="190A092F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预付款达成以下梯度，可返试剂或礼品：1000 / 2000 / 5000 / 10000 / 20000 / 50000 / 100000。</w:t>
      </w:r>
    </w:p>
    <w:p w14:paraId="40B3DDD0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b/>
        </w:rPr>
        <w:t>返试剂：</w:t>
      </w:r>
      <w:r>
        <w:rPr>
          <w:rFonts w:hint="default" w:ascii="Times New Roman Regular" w:hAnsi="Times New Roman Regular" w:eastAsia="宋体" w:cs="Times New Roman Regular"/>
        </w:rPr>
        <w:t>100 / 200 / 500 / 1000 / 2000 / 5000 / 10000 的试剂（对应目录的促销价，非活动价）。</w:t>
      </w:r>
    </w:p>
    <w:p w14:paraId="3634EC9A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b/>
        </w:rPr>
        <w:t>返礼品：</w:t>
      </w:r>
      <w:r>
        <w:rPr>
          <w:rFonts w:hint="default" w:ascii="Times New Roman Regular" w:hAnsi="Times New Roman Regular" w:eastAsia="宋体" w:cs="Times New Roman Regular"/>
        </w:rPr>
        <w:t xml:space="preserve">对应档位试剂返货价值的 </w:t>
      </w:r>
      <w:r>
        <w:rPr>
          <w:rFonts w:hint="default" w:ascii="Times New Roman Regular" w:hAnsi="Times New Roman Regular" w:eastAsia="宋体" w:cs="Times New Roman Regular"/>
          <w:b/>
        </w:rPr>
        <w:t>50%</w:t>
      </w:r>
      <w:r>
        <w:rPr>
          <w:rFonts w:hint="default" w:ascii="Times New Roman Regular" w:hAnsi="Times New Roman Regular" w:eastAsia="宋体" w:cs="Times New Roman Regular"/>
        </w:rPr>
        <w:t xml:space="preserve"> 的礼品。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06595741">
        <w:tc>
          <w:tcPr>
            <w:tcW w:w="3137" w:type="dxa"/>
          </w:tcPr>
          <w:p w14:paraId="5668632D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预存款档位</w:t>
            </w:r>
          </w:p>
        </w:tc>
        <w:tc>
          <w:tcPr>
            <w:tcW w:w="3137" w:type="dxa"/>
          </w:tcPr>
          <w:p w14:paraId="30588C3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返试剂价值（目录促销价）</w:t>
            </w:r>
          </w:p>
        </w:tc>
        <w:tc>
          <w:tcPr>
            <w:tcW w:w="3137" w:type="dxa"/>
          </w:tcPr>
          <w:p w14:paraId="7028EF2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返礼品价值（50%）</w:t>
            </w:r>
          </w:p>
        </w:tc>
      </w:tr>
      <w:tr w14:paraId="1CF46021">
        <w:tc>
          <w:tcPr>
            <w:tcW w:w="3137" w:type="dxa"/>
          </w:tcPr>
          <w:p w14:paraId="46F57C2D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1,000</w:t>
            </w:r>
          </w:p>
        </w:tc>
        <w:tc>
          <w:tcPr>
            <w:tcW w:w="3137" w:type="dxa"/>
          </w:tcPr>
          <w:p w14:paraId="3EF5D72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100</w:t>
            </w:r>
          </w:p>
        </w:tc>
        <w:tc>
          <w:tcPr>
            <w:tcW w:w="3137" w:type="dxa"/>
          </w:tcPr>
          <w:p w14:paraId="20DFEDF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50</w:t>
            </w:r>
          </w:p>
        </w:tc>
      </w:tr>
      <w:tr w14:paraId="3408CB6C">
        <w:tc>
          <w:tcPr>
            <w:tcW w:w="3137" w:type="dxa"/>
          </w:tcPr>
          <w:p w14:paraId="41BFD01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2,000</w:t>
            </w:r>
          </w:p>
        </w:tc>
        <w:tc>
          <w:tcPr>
            <w:tcW w:w="3137" w:type="dxa"/>
          </w:tcPr>
          <w:p w14:paraId="080F794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200</w:t>
            </w:r>
          </w:p>
        </w:tc>
        <w:tc>
          <w:tcPr>
            <w:tcW w:w="3137" w:type="dxa"/>
          </w:tcPr>
          <w:p w14:paraId="32CE67BD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100</w:t>
            </w:r>
          </w:p>
        </w:tc>
      </w:tr>
      <w:tr w14:paraId="0A8E86CF">
        <w:tc>
          <w:tcPr>
            <w:tcW w:w="3137" w:type="dxa"/>
          </w:tcPr>
          <w:p w14:paraId="5FDED59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5,000</w:t>
            </w:r>
          </w:p>
        </w:tc>
        <w:tc>
          <w:tcPr>
            <w:tcW w:w="3137" w:type="dxa"/>
          </w:tcPr>
          <w:p w14:paraId="62FA3B7E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500</w:t>
            </w:r>
          </w:p>
        </w:tc>
        <w:tc>
          <w:tcPr>
            <w:tcW w:w="3137" w:type="dxa"/>
          </w:tcPr>
          <w:p w14:paraId="72D69F3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250</w:t>
            </w:r>
          </w:p>
        </w:tc>
      </w:tr>
      <w:tr w14:paraId="05CE5F76">
        <w:tc>
          <w:tcPr>
            <w:tcW w:w="3137" w:type="dxa"/>
          </w:tcPr>
          <w:p w14:paraId="760E995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10,000</w:t>
            </w:r>
          </w:p>
        </w:tc>
        <w:tc>
          <w:tcPr>
            <w:tcW w:w="3137" w:type="dxa"/>
          </w:tcPr>
          <w:p w14:paraId="3C039FCC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1,000</w:t>
            </w:r>
          </w:p>
        </w:tc>
        <w:tc>
          <w:tcPr>
            <w:tcW w:w="3137" w:type="dxa"/>
          </w:tcPr>
          <w:p w14:paraId="632C2521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500</w:t>
            </w:r>
          </w:p>
        </w:tc>
      </w:tr>
      <w:tr w14:paraId="00A7413A">
        <w:tc>
          <w:tcPr>
            <w:tcW w:w="3137" w:type="dxa"/>
          </w:tcPr>
          <w:p w14:paraId="45A7AB8E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20,000</w:t>
            </w:r>
          </w:p>
        </w:tc>
        <w:tc>
          <w:tcPr>
            <w:tcW w:w="3137" w:type="dxa"/>
          </w:tcPr>
          <w:p w14:paraId="1C4BE67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2,000</w:t>
            </w:r>
          </w:p>
        </w:tc>
        <w:tc>
          <w:tcPr>
            <w:tcW w:w="3137" w:type="dxa"/>
          </w:tcPr>
          <w:p w14:paraId="42B645B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1,000</w:t>
            </w:r>
          </w:p>
        </w:tc>
      </w:tr>
      <w:tr w14:paraId="4E13F9A0">
        <w:tc>
          <w:tcPr>
            <w:tcW w:w="3137" w:type="dxa"/>
          </w:tcPr>
          <w:p w14:paraId="3F64BC2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50,000</w:t>
            </w:r>
          </w:p>
        </w:tc>
        <w:tc>
          <w:tcPr>
            <w:tcW w:w="3137" w:type="dxa"/>
          </w:tcPr>
          <w:p w14:paraId="0E826C9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5,000</w:t>
            </w:r>
          </w:p>
        </w:tc>
        <w:tc>
          <w:tcPr>
            <w:tcW w:w="3137" w:type="dxa"/>
          </w:tcPr>
          <w:p w14:paraId="53DBE881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2,500</w:t>
            </w:r>
          </w:p>
        </w:tc>
      </w:tr>
      <w:tr w14:paraId="05A3650C">
        <w:tc>
          <w:tcPr>
            <w:tcW w:w="3137" w:type="dxa"/>
          </w:tcPr>
          <w:p w14:paraId="6C28D67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100,000</w:t>
            </w:r>
          </w:p>
        </w:tc>
        <w:tc>
          <w:tcPr>
            <w:tcW w:w="3137" w:type="dxa"/>
          </w:tcPr>
          <w:p w14:paraId="6DDAB6B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10,000</w:t>
            </w:r>
          </w:p>
        </w:tc>
        <w:tc>
          <w:tcPr>
            <w:tcW w:w="3137" w:type="dxa"/>
          </w:tcPr>
          <w:p w14:paraId="75D12C4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5,000</w:t>
            </w:r>
          </w:p>
        </w:tc>
      </w:tr>
    </w:tbl>
    <w:p w14:paraId="29E16504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四、返礼品目录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2122"/>
        <w:gridCol w:w="4152"/>
      </w:tblGrid>
      <w:tr w14:paraId="7DEE0301">
        <w:tc>
          <w:tcPr>
            <w:tcW w:w="3137" w:type="dxa"/>
          </w:tcPr>
          <w:p w14:paraId="2BCC3B95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预存款档位</w:t>
            </w:r>
          </w:p>
        </w:tc>
        <w:tc>
          <w:tcPr>
            <w:tcW w:w="2122" w:type="dxa"/>
          </w:tcPr>
          <w:p w14:paraId="35D3F1D5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返礼品价值</w:t>
            </w:r>
          </w:p>
        </w:tc>
        <w:tc>
          <w:tcPr>
            <w:tcW w:w="4152" w:type="dxa"/>
          </w:tcPr>
          <w:p w14:paraId="2CADA9F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礼品内容</w:t>
            </w:r>
          </w:p>
        </w:tc>
      </w:tr>
      <w:tr w14:paraId="53D5E65D">
        <w:tc>
          <w:tcPr>
            <w:tcW w:w="3137" w:type="dxa"/>
          </w:tcPr>
          <w:p w14:paraId="608F605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1,000</w:t>
            </w:r>
          </w:p>
        </w:tc>
        <w:tc>
          <w:tcPr>
            <w:tcW w:w="2122" w:type="dxa"/>
          </w:tcPr>
          <w:p w14:paraId="36AD351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¥50</w:t>
            </w:r>
          </w:p>
        </w:tc>
        <w:tc>
          <w:tcPr>
            <w:tcW w:w="4152" w:type="dxa"/>
          </w:tcPr>
          <w:p w14:paraId="7068EE6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宝锐定制周边价值50元</w:t>
            </w:r>
          </w:p>
        </w:tc>
      </w:tr>
      <w:tr w14:paraId="54BA4F20">
        <w:tc>
          <w:tcPr>
            <w:tcW w:w="3137" w:type="dxa"/>
          </w:tcPr>
          <w:p w14:paraId="1D993E1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2,000</w:t>
            </w:r>
          </w:p>
        </w:tc>
        <w:tc>
          <w:tcPr>
            <w:tcW w:w="2122" w:type="dxa"/>
          </w:tcPr>
          <w:p w14:paraId="79845BDC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¥100</w:t>
            </w:r>
          </w:p>
        </w:tc>
        <w:tc>
          <w:tcPr>
            <w:tcW w:w="4152" w:type="dxa"/>
          </w:tcPr>
          <w:p w14:paraId="749D2F86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宝锐定制周边价值50元＋星巴克礼品卡50元，或等值实验室仪器、耗材</w:t>
            </w:r>
          </w:p>
        </w:tc>
      </w:tr>
      <w:tr w14:paraId="2162B4DA">
        <w:tc>
          <w:tcPr>
            <w:tcW w:w="3137" w:type="dxa"/>
          </w:tcPr>
          <w:p w14:paraId="046FEBB6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5,000</w:t>
            </w:r>
          </w:p>
        </w:tc>
        <w:tc>
          <w:tcPr>
            <w:tcW w:w="2122" w:type="dxa"/>
          </w:tcPr>
          <w:p w14:paraId="519331CC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¥250</w:t>
            </w:r>
          </w:p>
        </w:tc>
        <w:tc>
          <w:tcPr>
            <w:tcW w:w="4152" w:type="dxa"/>
          </w:tcPr>
          <w:p w14:paraId="6FD4151A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宝锐定制周边价值150元＋星巴克礼品卡100元，或等值实验室仪器、耗材</w:t>
            </w:r>
          </w:p>
        </w:tc>
      </w:tr>
      <w:tr w14:paraId="28468A29">
        <w:tc>
          <w:tcPr>
            <w:tcW w:w="3137" w:type="dxa"/>
          </w:tcPr>
          <w:p w14:paraId="233C36C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10,000</w:t>
            </w:r>
          </w:p>
        </w:tc>
        <w:tc>
          <w:tcPr>
            <w:tcW w:w="2122" w:type="dxa"/>
          </w:tcPr>
          <w:p w14:paraId="080F469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¥500</w:t>
            </w:r>
          </w:p>
        </w:tc>
        <w:tc>
          <w:tcPr>
            <w:tcW w:w="4152" w:type="dxa"/>
          </w:tcPr>
          <w:p w14:paraId="0962D7F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宝锐定制周边价值100元＋华为耳机7i，或等值实验室仪器、耗材</w:t>
            </w:r>
          </w:p>
        </w:tc>
      </w:tr>
      <w:tr w14:paraId="02AD6745">
        <w:tc>
          <w:tcPr>
            <w:tcW w:w="3137" w:type="dxa"/>
          </w:tcPr>
          <w:p w14:paraId="18FF0FD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20,000</w:t>
            </w:r>
          </w:p>
        </w:tc>
        <w:tc>
          <w:tcPr>
            <w:tcW w:w="2122" w:type="dxa"/>
          </w:tcPr>
          <w:p w14:paraId="26F594C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¥1,000</w:t>
            </w:r>
          </w:p>
        </w:tc>
        <w:tc>
          <w:tcPr>
            <w:tcW w:w="4152" w:type="dxa"/>
          </w:tcPr>
          <w:p w14:paraId="3C6CF64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宝锐定制周边价值100元＋星巴克礼品卡100元＋cm-8一台，或等值实验室仪器、耗材</w:t>
            </w:r>
          </w:p>
        </w:tc>
      </w:tr>
      <w:tr w14:paraId="44C5601B">
        <w:tc>
          <w:tcPr>
            <w:tcW w:w="3137" w:type="dxa"/>
          </w:tcPr>
          <w:p w14:paraId="2927ABC6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50,000</w:t>
            </w:r>
          </w:p>
        </w:tc>
        <w:tc>
          <w:tcPr>
            <w:tcW w:w="2122" w:type="dxa"/>
          </w:tcPr>
          <w:p w14:paraId="0E9EE2F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¥2,500</w:t>
            </w:r>
          </w:p>
        </w:tc>
        <w:tc>
          <w:tcPr>
            <w:tcW w:w="4152" w:type="dxa"/>
          </w:tcPr>
          <w:p w14:paraId="39FD0D8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宝锐定制周边价值250元＋华为耳机7i＋华为手表GT 7，或等值实验室仪器、耗材</w:t>
            </w:r>
          </w:p>
        </w:tc>
      </w:tr>
      <w:tr w14:paraId="3F7E49E5">
        <w:tc>
          <w:tcPr>
            <w:tcW w:w="3137" w:type="dxa"/>
          </w:tcPr>
          <w:p w14:paraId="14E6D0A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100,000</w:t>
            </w:r>
          </w:p>
        </w:tc>
        <w:tc>
          <w:tcPr>
            <w:tcW w:w="2122" w:type="dxa"/>
          </w:tcPr>
          <w:p w14:paraId="10D1050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¥5,000</w:t>
            </w:r>
          </w:p>
        </w:tc>
        <w:tc>
          <w:tcPr>
            <w:tcW w:w="4152" w:type="dxa"/>
          </w:tcPr>
          <w:p w14:paraId="66DCB49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宝锐定制周边价值250元＋华为耳机7i＋华为手表GT 7＋华为nova16(512G)，或等值实验室仪器、耗材</w:t>
            </w:r>
          </w:p>
        </w:tc>
      </w:tr>
    </w:tbl>
    <w:p w14:paraId="11388BD1">
      <w:pPr>
        <w:rPr>
          <w:rFonts w:hint="default" w:ascii="Times New Roman Regular" w:hAnsi="Times New Roman Regular" w:eastAsia="宋体" w:cs="Times New Roman Regular"/>
        </w:rPr>
      </w:pPr>
    </w:p>
    <w:p w14:paraId="34772846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b/>
        </w:rPr>
        <w:t>说明：</w:t>
      </w:r>
      <w:r>
        <w:rPr>
          <w:rFonts w:hint="default" w:ascii="Times New Roman Regular" w:hAnsi="Times New Roman Regular" w:eastAsia="宋体" w:cs="Times New Roman Regular"/>
        </w:rPr>
        <w:t>低档位以定制周边 + 礼品卡为主（传播力），高档位以电子产品 + 等值实验室仪器/耗材为主。高档位组合若略超出返礼品额，超出部分不计，按上表固定组合执行。各档具体型号与采购价由采购 / 市场锁定。</w:t>
      </w:r>
    </w:p>
    <w:p w14:paraId="12FC1507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五、叠加规则与例外</w:t>
      </w:r>
    </w:p>
    <w:p w14:paraId="02D68786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品类买赠 与 预存返利 可叠加（如新客户首单买一送一的同时，可参与预存返利）。</w:t>
      </w:r>
    </w:p>
    <w:p w14:paraId="0001658E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分子类买一送一赠品价值不超过采购单价格。</w:t>
      </w:r>
    </w:p>
    <w:p w14:paraId="1AF8160B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不可打折货号及限价销售货号是否参与活动：不可折价促销，但可用于赠送。</w:t>
      </w:r>
    </w:p>
    <w:p w14:paraId="2593A758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礼品卡（星巴克卡等）按内部非公开口径执行，由销售内部推荐，不对外公开宣传。</w:t>
      </w:r>
    </w:p>
    <w:p w14:paraId="7B7A552C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六、客户引荐机制（裂变）</w:t>
      </w:r>
    </w:p>
    <w:p w14:paraId="0FA04E95">
      <w:pPr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b/>
        </w:rPr>
        <w:t>凡通过老客户介绍下单的新客户，在上述政策之外，额外享受引荐激励：</w:t>
      </w:r>
    </w:p>
    <w:p w14:paraId="266CA46A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新客户：享受新客促销政策（品类买赠 + 预存返利）。</w:t>
      </w:r>
    </w:p>
    <w:p w14:paraId="5BE969F1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介绍人（老客户）：额外获得 50 元礼品（宝锐周边 / 礼品卡）。</w:t>
      </w:r>
    </w:p>
    <w:p w14:paraId="66907F74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累计规则：介绍人礼品金额可累计，多介绍多累积。</w:t>
      </w:r>
    </w:p>
    <w:p w14:paraId="6AB63BB5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登记要求：介绍人礼品同样纳入签收登记，由区域经理维护。</w:t>
      </w:r>
    </w:p>
    <w:p w14:paraId="69E71870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七、合规要求</w:t>
      </w:r>
    </w:p>
    <w:p w14:paraId="09ED9E05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科研单位走单位采购，赠品优先实物；礼品卡按内部非公开口径执行，需留签收登记备查。</w:t>
      </w:r>
    </w:p>
    <w:p w14:paraId="66537111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「一笔预付款、一份赠品、一张签收单」可追溯，签收单由区域经理维护。</w:t>
      </w:r>
    </w:p>
    <w:p w14:paraId="278EA703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完整保留活动方案 + 赠品签收登记表备查。</w:t>
      </w:r>
    </w:p>
    <w:p w14:paraId="540AB2BA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八、赠品签收登记表（模板）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14:paraId="789AEA17">
        <w:tc>
          <w:tcPr>
            <w:tcW w:w="1046" w:type="dxa"/>
          </w:tcPr>
          <w:p w14:paraId="1171D45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序号</w:t>
            </w:r>
          </w:p>
        </w:tc>
        <w:tc>
          <w:tcPr>
            <w:tcW w:w="1046" w:type="dxa"/>
          </w:tcPr>
          <w:p w14:paraId="3B2F700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客户名称</w:t>
            </w:r>
          </w:p>
        </w:tc>
        <w:tc>
          <w:tcPr>
            <w:tcW w:w="1046" w:type="dxa"/>
          </w:tcPr>
          <w:p w14:paraId="27D4275D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课题组</w:t>
            </w:r>
          </w:p>
        </w:tc>
        <w:tc>
          <w:tcPr>
            <w:tcW w:w="1046" w:type="dxa"/>
          </w:tcPr>
          <w:p w14:paraId="6956E60D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预存金额</w:t>
            </w:r>
          </w:p>
        </w:tc>
        <w:tc>
          <w:tcPr>
            <w:tcW w:w="1046" w:type="dxa"/>
          </w:tcPr>
          <w:p w14:paraId="3170A59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赠品/返利内容</w:t>
            </w:r>
          </w:p>
        </w:tc>
        <w:tc>
          <w:tcPr>
            <w:tcW w:w="1046" w:type="dxa"/>
          </w:tcPr>
          <w:p w14:paraId="742B5DC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价值</w:t>
            </w:r>
          </w:p>
        </w:tc>
        <w:tc>
          <w:tcPr>
            <w:tcW w:w="1046" w:type="dxa"/>
          </w:tcPr>
          <w:p w14:paraId="6BDB1EC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签收人</w:t>
            </w:r>
          </w:p>
        </w:tc>
        <w:tc>
          <w:tcPr>
            <w:tcW w:w="1046" w:type="dxa"/>
          </w:tcPr>
          <w:p w14:paraId="776CD753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签收日期</w:t>
            </w:r>
          </w:p>
        </w:tc>
        <w:tc>
          <w:tcPr>
            <w:tcW w:w="1046" w:type="dxa"/>
          </w:tcPr>
          <w:p w14:paraId="6AA84C9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</w:rPr>
              <w:t>备注</w:t>
            </w:r>
          </w:p>
        </w:tc>
      </w:tr>
      <w:tr w14:paraId="7063D846">
        <w:tc>
          <w:tcPr>
            <w:tcW w:w="1046" w:type="dxa"/>
          </w:tcPr>
          <w:p w14:paraId="5605422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1</w:t>
            </w:r>
          </w:p>
        </w:tc>
        <w:tc>
          <w:tcPr>
            <w:tcW w:w="1046" w:type="dxa"/>
          </w:tcPr>
          <w:p w14:paraId="6AAF89A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7D80A3D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2EEF237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7F6A2BAD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5E8DC56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02116D5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7C5C9074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1BFAA09F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</w:tr>
      <w:tr w14:paraId="1866B56C">
        <w:tc>
          <w:tcPr>
            <w:tcW w:w="1046" w:type="dxa"/>
          </w:tcPr>
          <w:p w14:paraId="5B9CCE6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2</w:t>
            </w:r>
          </w:p>
        </w:tc>
        <w:tc>
          <w:tcPr>
            <w:tcW w:w="1046" w:type="dxa"/>
          </w:tcPr>
          <w:p w14:paraId="472162B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03C9256E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3D7336E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531514B8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389EF3D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26AD167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556CD061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2F88C4D9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</w:tr>
      <w:tr w14:paraId="554CEDE4">
        <w:tc>
          <w:tcPr>
            <w:tcW w:w="1046" w:type="dxa"/>
          </w:tcPr>
          <w:p w14:paraId="1467C6D6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</w:rPr>
              <w:t>3</w:t>
            </w:r>
          </w:p>
        </w:tc>
        <w:tc>
          <w:tcPr>
            <w:tcW w:w="1046" w:type="dxa"/>
          </w:tcPr>
          <w:p w14:paraId="758AE76D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781ABACC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26D7C8E7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2A737C80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3D30D631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294B45D2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56CDBDDB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  <w:tc>
          <w:tcPr>
            <w:tcW w:w="1046" w:type="dxa"/>
          </w:tcPr>
          <w:p w14:paraId="3BCEFBBD">
            <w:pPr>
              <w:spacing w:after="0" w:line="240" w:lineRule="auto"/>
              <w:rPr>
                <w:rFonts w:hint="default" w:ascii="Times New Roman Regular" w:hAnsi="Times New Roman Regular" w:eastAsia="宋体" w:cs="Times New Roman Regular"/>
              </w:rPr>
            </w:pPr>
          </w:p>
        </w:tc>
      </w:tr>
    </w:tbl>
    <w:p w14:paraId="6B58F8FE">
      <w:pPr>
        <w:pStyle w:val="3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九、待办事项</w:t>
      </w:r>
    </w:p>
    <w:p w14:paraId="7307BAF8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不可打折货号清单及限价销售货号清单（财务 / 产品经理）</w:t>
      </w:r>
    </w:p>
    <w:p w14:paraId="465C78C6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mRNA 捆绑组合条款与「买＋测」引流方案（产品经理）</w:t>
      </w:r>
    </w:p>
    <w:p w14:paraId="71BF8EEA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返礼品具体型号与采购价锁定（采购 / 市场）</w:t>
      </w:r>
    </w:p>
    <w:p w14:paraId="5720BFF2">
      <w:pPr>
        <w:pStyle w:val="16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</w:rPr>
        <w:t>活动结束时间确认（管理层）</w:t>
      </w:r>
    </w:p>
    <w:sectPr>
      <w:headerReference r:id="rId5" w:type="default"/>
      <w:footerReference r:id="rId6" w:type="default"/>
      <w:pgSz w:w="11906" w:h="16838"/>
      <w:pgMar w:top="1417" w:right="1247" w:bottom="1417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ongti TC Regular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2C12F">
    <w:pPr>
      <w:pStyle w:val="24"/>
    </w:pPr>
    <w:r>
      <w:t xml:space="preserve">内部资料，请勿外传Page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C6EB9">
    <w:pPr>
      <w:pStyle w:val="25"/>
    </w:pPr>
    <w:r>
      <w:t>宝锐生物（BIORI BIOTECH）· 2026 秋季促销活动方案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E4FCD40"/>
    <w:rsid w:val="4ADDF5CC"/>
    <w:rsid w:val="5DAFB962"/>
    <w:rsid w:val="5FDDA74B"/>
    <w:rsid w:val="DDD46D8F"/>
    <w:rsid w:val="F7B4E6F9"/>
    <w:rsid w:val="FBFF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刘新元</cp:lastModifiedBy>
  <dcterms:modified xsi:type="dcterms:W3CDTF">2026-08-24T22:30:22Z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450D0303D0E0713694548C6A5377F71C_42</vt:lpwstr>
  </property>
</Properties>
</file>